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902BF1" w:rsidRDefault="00902BF1" w:rsidP="00902BF1">
      <w:pPr>
        <w:pStyle w:val="Titolo"/>
        <w:rPr>
          <w:rFonts w:asciiTheme="minorHAnsi" w:hAnsiTheme="minorHAnsi"/>
          <w:sz w:val="28"/>
          <w:szCs w:val="28"/>
        </w:rPr>
      </w:pPr>
    </w:p>
    <w:p w:rsidR="00902BF1" w:rsidRPr="00C41171" w:rsidRDefault="00902BF1" w:rsidP="00902BF1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902BF1" w:rsidRPr="00C41171" w:rsidRDefault="00902BF1" w:rsidP="00902BF1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902BF1" w:rsidRDefault="00902BF1" w:rsidP="00902BF1">
      <w:pPr>
        <w:spacing w:line="357" w:lineRule="auto"/>
        <w:ind w:right="20"/>
        <w:jc w:val="center"/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902BF1" w:rsidRPr="00C41171" w:rsidRDefault="00902BF1" w:rsidP="00902BF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902BF1" w:rsidRPr="00C41171" w:rsidRDefault="00902BF1" w:rsidP="00902BF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902BF1" w:rsidRPr="00C41171" w:rsidRDefault="00902BF1" w:rsidP="00902BF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902BF1" w:rsidRPr="00C41171" w:rsidRDefault="00902BF1" w:rsidP="00902BF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902BF1" w:rsidRPr="00C41171" w:rsidRDefault="00902BF1" w:rsidP="00902BF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902BF1" w:rsidRPr="00C41171" w:rsidRDefault="00902BF1" w:rsidP="00902BF1">
      <w:pPr>
        <w:jc w:val="both"/>
        <w:rPr>
          <w:rFonts w:asciiTheme="minorHAnsi" w:hAnsiTheme="minorHAnsi"/>
          <w:sz w:val="22"/>
          <w:szCs w:val="22"/>
        </w:rPr>
      </w:pPr>
    </w:p>
    <w:p w:rsidR="00902BF1" w:rsidRPr="00C41171" w:rsidRDefault="00902BF1" w:rsidP="00902BF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902BF1" w:rsidRPr="00AC2CC0" w:rsidRDefault="00902BF1" w:rsidP="00902BF1">
      <w:pPr>
        <w:spacing w:line="360" w:lineRule="auto"/>
        <w:jc w:val="center"/>
      </w:pPr>
    </w:p>
    <w:p w:rsidR="00902BF1" w:rsidRPr="00AC2CC0" w:rsidRDefault="00902BF1" w:rsidP="00902BF1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902BF1" w:rsidRDefault="00902BF1" w:rsidP="00902BF1">
      <w:pPr>
        <w:spacing w:line="360" w:lineRule="auto"/>
      </w:pPr>
    </w:p>
    <w:p w:rsidR="00306EC3" w:rsidRDefault="00306EC3" w:rsidP="00902BF1">
      <w:pPr>
        <w:rPr>
          <w:rFonts w:ascii="Calibri" w:hAnsi="Calibri" w:cs="Calibri"/>
          <w:color w:val="000000"/>
        </w:rPr>
      </w:pP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463" w:rsidRDefault="00B02463">
      <w:r>
        <w:separator/>
      </w:r>
    </w:p>
  </w:endnote>
  <w:endnote w:type="continuationSeparator" w:id="0">
    <w:p w:rsidR="00B02463" w:rsidRDefault="00B02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DB3BDA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0A2143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0A2143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902BF1" w:rsidRPr="008127B2" w:rsidTr="00AF36D0">
      <w:trPr>
        <w:jc w:val="center"/>
      </w:trPr>
      <w:tc>
        <w:tcPr>
          <w:tcW w:w="9154" w:type="dxa"/>
          <w:shd w:val="clear" w:color="auto" w:fill="auto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902BF1" w:rsidRPr="008127B2" w:rsidRDefault="00902BF1" w:rsidP="00AF36D0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B02463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1</w:t>
          </w:r>
          <w:r w:rsidR="00DB3BDA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463" w:rsidRDefault="00B02463">
      <w:r>
        <w:separator/>
      </w:r>
    </w:p>
  </w:footnote>
  <w:footnote w:type="continuationSeparator" w:id="0">
    <w:p w:rsidR="00B02463" w:rsidRDefault="00B024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7"/>
  </w:num>
  <w:num w:numId="4">
    <w:abstractNumId w:val="3"/>
  </w:num>
  <w:num w:numId="5">
    <w:abstractNumId w:val="13"/>
  </w:num>
  <w:num w:numId="6">
    <w:abstractNumId w:val="6"/>
  </w:num>
  <w:num w:numId="7">
    <w:abstractNumId w:val="4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8"/>
  </w:num>
  <w:num w:numId="12">
    <w:abstractNumId w:val="11"/>
  </w:num>
  <w:num w:numId="13">
    <w:abstractNumId w:val="8"/>
  </w:num>
  <w:num w:numId="14">
    <w:abstractNumId w:val="14"/>
  </w:num>
  <w:num w:numId="15">
    <w:abstractNumId w:val="9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2489"/>
    <w:rsid w:val="000569CA"/>
    <w:rsid w:val="0008129C"/>
    <w:rsid w:val="000A0B40"/>
    <w:rsid w:val="000A2143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306BCC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7AEE"/>
    <w:rsid w:val="0043768F"/>
    <w:rsid w:val="00451E27"/>
    <w:rsid w:val="00455D14"/>
    <w:rsid w:val="00462B8B"/>
    <w:rsid w:val="00465AC2"/>
    <w:rsid w:val="00492B7B"/>
    <w:rsid w:val="00496632"/>
    <w:rsid w:val="004B6FA4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B70FB"/>
    <w:rsid w:val="007C4F6E"/>
    <w:rsid w:val="007D2D1B"/>
    <w:rsid w:val="007D3E31"/>
    <w:rsid w:val="007D613C"/>
    <w:rsid w:val="007E6326"/>
    <w:rsid w:val="008040E6"/>
    <w:rsid w:val="00813EF9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02BF1"/>
    <w:rsid w:val="009205D3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05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02463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B3BDA"/>
    <w:rsid w:val="00DC7B67"/>
    <w:rsid w:val="00DE1733"/>
    <w:rsid w:val="00DE612A"/>
    <w:rsid w:val="00E00C90"/>
    <w:rsid w:val="00E05A2A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12398"/>
    <w:rsid w:val="00F20CD5"/>
    <w:rsid w:val="00F36E0A"/>
    <w:rsid w:val="00F426C6"/>
    <w:rsid w:val="00F44CB5"/>
    <w:rsid w:val="00F51258"/>
    <w:rsid w:val="00F72337"/>
    <w:rsid w:val="00F90880"/>
    <w:rsid w:val="00F9288D"/>
    <w:rsid w:val="00F95C50"/>
    <w:rsid w:val="00FA15F2"/>
    <w:rsid w:val="00FA1E6A"/>
    <w:rsid w:val="00FB248E"/>
    <w:rsid w:val="00FB4CD5"/>
    <w:rsid w:val="00FC62DC"/>
    <w:rsid w:val="00FD6E06"/>
    <w:rsid w:val="00FE3AB7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4232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2018-10-20T00:36:00Z</dcterms:created>
  <dcterms:modified xsi:type="dcterms:W3CDTF">2018-10-20T00:36:00Z</dcterms:modified>
</cp:coreProperties>
</file>